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 Дмитрия Юрьевича,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г.п. 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г.Лянтор,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Дежинов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отсутствовал по месту жительства с 22:00 ч.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8650272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26.2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Дежинова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в соответствии со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4.2 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Дежинова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восемь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 </w:t>
      </w:r>
      <w:r>
        <w:rPr>
          <w:rFonts w:ascii="Times New Roman" w:eastAsia="Times New Roman" w:hAnsi="Times New Roman" w:cs="Times New Roman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Зачесть в срок отбытия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административного задержания 23.07.2026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18:37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11:50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24.07.2026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87666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7EA3F-E19C-4A89-9A7A-A07D6A143E95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